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5899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61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673954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847DE-A20C-49A7-A4B3-7CD2BDCC59F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